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810"/>
          <w:tab w:val="left" w:pos="8236"/>
          <w:tab w:val="left" w:pos="8378"/>
          <w:tab w:val="left" w:pos="8520"/>
          <w:tab w:val="left" w:pos="8804"/>
          <w:tab w:val="left" w:pos="8946"/>
          <w:tab w:val="left" w:pos="9088"/>
          <w:tab w:val="left" w:pos="9798"/>
        </w:tabs>
        <w:spacing w:before="0" w:after="0" w:line="24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bookmarkStart w:id="0" w:name="_GoBack"/>
      <w:bookmarkEnd w:id="0"/>
    </w:p>
    <w:p>
      <w:pPr>
        <w:spacing w:before="0" w:after="0" w:line="360" w:lineRule="auto"/>
        <w:ind w:left="0" w:right="0" w:firstLine="0"/>
        <w:jc w:val="center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4"/>
          <w:shd w:val="clear" w:fill="auto"/>
        </w:rPr>
        <w:t>09.06.2020 (WTOREK)</w:t>
      </w:r>
    </w:p>
    <w:p>
      <w:pPr>
        <w:spacing w:before="0" w:after="0" w:line="360" w:lineRule="auto"/>
        <w:ind w:left="0" w:right="0" w:firstLine="0"/>
        <w:jc w:val="center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shd w:val="clear" w:fill="auto"/>
        </w:rPr>
        <w:t>TEMAT KOMPLEKSOWY: KOLORY LATA</w:t>
      </w:r>
    </w:p>
    <w:p>
      <w:pPr>
        <w:tabs>
          <w:tab w:val="left" w:pos="568"/>
        </w:tabs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/>
          <w:color w:val="004DBB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shd w:val="clear" w:fill="auto"/>
        </w:rPr>
        <w:t xml:space="preserve">TEMAT DNIA: </w:t>
      </w:r>
      <w:r>
        <w:rPr>
          <w:rFonts w:ascii="Times New Roman" w:hAnsi="Times New Roman" w:eastAsia="Times New Roman" w:cs="Times New Roman"/>
          <w:b/>
          <w:color w:val="004DBB"/>
          <w:spacing w:val="0"/>
          <w:position w:val="0"/>
          <w:sz w:val="28"/>
          <w:shd w:val="clear" w:fill="auto"/>
        </w:rPr>
        <w:t>ZIELONY</w:t>
      </w:r>
    </w:p>
    <w:p>
      <w:pPr>
        <w:tabs>
          <w:tab w:val="left" w:pos="568"/>
        </w:tabs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shd w:val="clear" w:fill="auto"/>
        </w:rPr>
      </w:pPr>
    </w:p>
    <w:p>
      <w:pPr>
        <w:spacing w:before="0" w:after="0" w:line="36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2"/>
          <w:shd w:val="clear" w:fill="auto"/>
        </w:rPr>
        <w:t>OPRACOWAŁY: A. LIBNER, T. UTRATA, A. KARBIAK</w:t>
      </w:r>
    </w:p>
    <w:p>
      <w:pPr>
        <w:spacing w:before="0" w:after="0" w:line="36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Rano , żeby się dobrze obudzić proponuję  kilka ćwiczeń ruchowych. Zobaczycie doda Wam to energii. Do dzieła! </w:t>
      </w:r>
    </w:p>
    <w:p>
      <w:pPr>
        <w:spacing w:before="0" w:after="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>1. Zaczniemy od muzycznej rozgrzewki z Myszką Minnie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.                                                                                                                             Spróbujcie powtarzać ćwiczenia tak jak na filmiku robi to Myszka: </w:t>
      </w:r>
    </w:p>
    <w:p>
      <w:pPr>
        <w:spacing w:before="0" w:after="0" w:line="36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fldChar w:fldCharType="begin"/>
      </w:r>
      <w:r>
        <w:instrText xml:space="preserve"> HYPERLINK "https://www.youtube.com/watch?v=H0I1BRT3N7M"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t>https://www.youtube.com/watch?v=H0I1BRT3N7M</w:t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fldChar w:fldCharType="end"/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i/>
          <w:color w:val="auto"/>
          <w:spacing w:val="0"/>
          <w:position w:val="0"/>
          <w:sz w:val="28"/>
          <w:u w:val="single"/>
          <w:shd w:val="clear" w:fill="auto"/>
        </w:rPr>
      </w:pPr>
    </w:p>
    <w:p>
      <w:pPr>
        <w:tabs>
          <w:tab w:val="left" w:pos="2130"/>
        </w:tabs>
        <w:spacing w:before="0" w:after="0" w:line="36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>2. Posłuchajcie wiersza W. Broniewskiego "Gramy w zielone"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„Proszę o zielone!”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zaklekotał bociek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do zielonej żabki,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co siedziała w błocie.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Ale mądra żabka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Prędko myk! pod wodę: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„Miły mi, bocianie,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moje życie młode”.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Rosły w wodzie modre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niezapominajki,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i boćkowi rzekły: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„Znamy takie bajki”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Chciałbyś żabkę połknąć,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lecz się obejdź smakiem: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żabka gra w zielone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z młodym tatarakiem”.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 xml:space="preserve">3.Rozmowa na temat wiersza </w:t>
      </w:r>
    </w:p>
    <w:p>
      <w:pPr>
        <w:numPr>
          <w:ilvl w:val="0"/>
          <w:numId w:val="1"/>
        </w:numPr>
        <w:tabs>
          <w:tab w:val="left" w:pos="2130"/>
        </w:tabs>
        <w:spacing w:before="0" w:after="0" w:line="240" w:lineRule="auto"/>
        <w:ind w:left="720" w:right="0" w:hanging="36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O jaki kolor poprosił bocian?</w:t>
      </w:r>
    </w:p>
    <w:p>
      <w:pPr>
        <w:numPr>
          <w:ilvl w:val="0"/>
          <w:numId w:val="1"/>
        </w:numPr>
        <w:tabs>
          <w:tab w:val="left" w:pos="2130"/>
        </w:tabs>
        <w:spacing w:before="0" w:after="0" w:line="240" w:lineRule="auto"/>
        <w:ind w:left="720" w:right="0" w:hanging="36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W jaką grę chciał grać?</w:t>
      </w:r>
    </w:p>
    <w:p>
      <w:pPr>
        <w:numPr>
          <w:ilvl w:val="0"/>
          <w:numId w:val="1"/>
        </w:numPr>
        <w:tabs>
          <w:tab w:val="left" w:pos="2130"/>
        </w:tabs>
        <w:spacing w:before="0" w:after="0" w:line="240" w:lineRule="auto"/>
        <w:ind w:left="720" w:right="0" w:hanging="36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Z kim bocian chciał zagrać w zielone?</w:t>
      </w: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 xml:space="preserve"> </w:t>
      </w:r>
    </w:p>
    <w:p>
      <w:pPr>
        <w:numPr>
          <w:ilvl w:val="0"/>
          <w:numId w:val="1"/>
        </w:numPr>
        <w:tabs>
          <w:tab w:val="left" w:pos="2130"/>
        </w:tabs>
        <w:spacing w:before="0" w:after="0" w:line="240" w:lineRule="auto"/>
        <w:ind w:left="720" w:right="0" w:hanging="36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Jakie kwiatki rosly w błocie?</w:t>
      </w:r>
    </w:p>
    <w:p>
      <w:pPr>
        <w:numPr>
          <w:ilvl w:val="0"/>
          <w:numId w:val="1"/>
        </w:numPr>
        <w:tabs>
          <w:tab w:val="left" w:pos="2130"/>
        </w:tabs>
        <w:spacing w:before="0" w:after="0" w:line="240" w:lineRule="auto"/>
        <w:ind w:left="720" w:right="0" w:hanging="36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Z kim żabka zagrała w zielone?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 xml:space="preserve">4. Zabawa słownikowa z wyrazami 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: </w:t>
      </w:r>
      <w:r>
        <w:rPr>
          <w:rFonts w:ascii="Times New Roman" w:hAnsi="Times New Roman" w:eastAsia="Times New Roman" w:cs="Times New Roman"/>
          <w:b/>
          <w:i/>
          <w:color w:val="auto"/>
          <w:spacing w:val="0"/>
          <w:position w:val="0"/>
          <w:sz w:val="28"/>
          <w:shd w:val="clear" w:fill="auto"/>
        </w:rPr>
        <w:t>żaba, bocian,tatarak,</w:t>
      </w:r>
      <w:r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  <w:t xml:space="preserve"> 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 - Podzielcie wyrazy na sylaby.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 Policzcie na palcach, ile sylab ma każdy wyraz.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Jaką głoskę słyszysz na początku, a jaką na końcu wyrazu.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Podziel wyrazy na głoski.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Policz na palcach liczbę głosek w wyrazach .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 xml:space="preserve">5. Zabawa "Żabka" z elementem skoku 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Rodzic rozkłada na podłodze gazety lub kartki w odległości dużego kroku.Wyznaczamy początek przejścia a dziecko skacze jak żabka obunóż na pierwszą kartkę i przeskakuje na kolejne, aż przejdzie całą trasę. 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Można poskakać również na poduszkach - zobacz link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fldChar w:fldCharType="begin"/>
      </w:r>
      <w:r>
        <w:instrText xml:space="preserve"> HYPERLINK "https://www.youtube.com/watch?v=j4EiXelSTkI"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t>https://www.youtube.com/watch?v=j4EiXelSTkI</w:t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fldChar w:fldCharType="end"/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</w:p>
    <w:p>
      <w:pPr>
        <w:tabs>
          <w:tab w:val="left" w:pos="2130"/>
        </w:tabs>
        <w:spacing w:before="0" w:after="0" w:line="276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>6. Praca plastyczna "Na zielonej łące"</w:t>
      </w:r>
    </w:p>
    <w:p>
      <w:pPr>
        <w:tabs>
          <w:tab w:val="left" w:pos="2130"/>
        </w:tabs>
        <w:spacing w:before="0" w:after="0" w:line="36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  <w:t>Przypomnienie wierszyka M. Buczkówny "Łąka"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Na łąkę trzeba iść rano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Kiedy jeszcze jest rosa –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Cichutko przystanąć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I słuchać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Jak brzęczy pszczoła jak bąk a jak osa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Patrzeć jak skrzydła motyli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Zamykają się i otwierają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Jak mała biedronka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Na łódce z listka płynie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Po zielonym kołysaniu –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A potem trzeba się pochylić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Nad każdym kwiatem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I zapytać jak mu na imię.</w:t>
      </w:r>
    </w:p>
    <w:p>
      <w:pPr>
        <w:numPr>
          <w:ilvl w:val="0"/>
          <w:numId w:val="2"/>
        </w:numPr>
        <w:tabs>
          <w:tab w:val="left" w:pos="2130"/>
        </w:tabs>
        <w:spacing w:before="0" w:after="0" w:line="240" w:lineRule="auto"/>
        <w:ind w:left="720" w:right="0" w:hanging="36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Jakiego koloru jest na łące najwięcej?</w:t>
      </w:r>
    </w:p>
    <w:p>
      <w:pPr>
        <w:numPr>
          <w:ilvl w:val="0"/>
          <w:numId w:val="2"/>
        </w:numPr>
        <w:tabs>
          <w:tab w:val="left" w:pos="2130"/>
        </w:tabs>
        <w:spacing w:before="0" w:after="0" w:line="240" w:lineRule="auto"/>
        <w:ind w:left="720" w:right="0" w:hanging="36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Co możemy spotkać na łące?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 Przygotowujemy kartki i różne odcienie zielonych kredek i przy utworze </w:t>
      </w:r>
      <w:r>
        <w:rPr>
          <w:rFonts w:ascii="Times New Roman" w:hAnsi="Times New Roman" w:eastAsia="Times New Roman" w:cs="Times New Roman"/>
          <w:b/>
          <w:i/>
          <w:color w:val="auto"/>
          <w:spacing w:val="0"/>
          <w:position w:val="0"/>
          <w:sz w:val="28"/>
          <w:shd w:val="clear" w:fill="auto"/>
        </w:rPr>
        <w:t xml:space="preserve">Cztery pory roku "Lato" Antiona Vivaldiego 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rysujemy dowolne linie po całej kartce, zgodnie z własnym odczuciem melodii.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fldChar w:fldCharType="begin"/>
      </w:r>
      <w:r>
        <w:instrText xml:space="preserve"> HYPERLINK "https://www.youtube.com/watch?v=hGV-MRdcQOE"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t>https://www.youtube.com/watch?v=hGV-MRdcQOE</w:t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fldChar w:fldCharType="end"/>
      </w:r>
    </w:p>
    <w:p>
      <w:pPr>
        <w:numPr>
          <w:ilvl w:val="0"/>
          <w:numId w:val="3"/>
        </w:numPr>
        <w:tabs>
          <w:tab w:val="left" w:pos="2130"/>
        </w:tabs>
        <w:spacing w:before="0" w:after="0" w:line="240" w:lineRule="auto"/>
        <w:ind w:left="720" w:right="0" w:hanging="36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Co czułyście słuchając i rysując?</w:t>
      </w:r>
    </w:p>
    <w:p>
      <w:pPr>
        <w:numPr>
          <w:ilvl w:val="0"/>
          <w:numId w:val="3"/>
        </w:numPr>
        <w:tabs>
          <w:tab w:val="left" w:pos="2130"/>
        </w:tabs>
        <w:spacing w:before="0" w:after="0" w:line="240" w:lineRule="auto"/>
        <w:ind w:left="720" w:right="0" w:hanging="36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Z czym kojarzyła się wam ta muzyka?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Z kolorowych kółek na pokolorowaną łąkę przyklejcie kwiaty i ze złożonych kółek motyle, pozostałych mieszkańców łąki można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-  narysować 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lub 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Z czarnego papieru wycinamy niewielki prostokąt i zginamy go w sposób jak na zdjęciu poniżej, sklejamy końce.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Z czerwonego papieru wycinamy koło, które przecinamy na pół. To będą skrzydełka... Czarnym flamastrem malujemy kropki.                      Nasza Biedrona ma ich 7 :) Kółko przecinamy w połowie...I przyklejamy do tułowia. Doklejamy oczy. Nasza biedroneczka jest gotowa! 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     </w:t>
      </w:r>
      <w:r>
        <w:pict>
          <v:shape id="rectole0000000000" o:spid="_x0000_s1026" o:spt="75" type="#_x0000_t75" style="height:90pt;width:165pt;" o:ole="t" filled="f" o:preferrelative="t" coordsize="21600,21600">
            <v:path/>
            <v:fill on="f" focussize="0,0"/>
            <v:stroke/>
            <v:imagedata r:id="rId5" o:title=""/>
            <o:lock v:ext="edit"/>
            <w10:wrap type="none"/>
            <w10:anchorlock/>
          </v:shape>
          <o:OLEObject Type="Embed" ProgID="StaticMetafile" ShapeID="rectole0000000000" DrawAspect="Content" ObjectID="_1468075725" r:id="rId4">
            <o:LockedField>false</o:LockedField>
          </o:OLEObject>
        </w:pic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   </w:t>
      </w:r>
      <w:r>
        <w:pict>
          <v:shape id="rectole0000000001" o:spid="_x0000_s1027" o:spt="75" type="#_x0000_t75" style="height:177.55pt;width:99.6pt;" o:ole="t" filled="f" o:preferrelative="t" coordsize="21600,21600">
            <v:path/>
            <v:fill on="f" focussize="0,0"/>
            <v:stroke/>
            <v:imagedata r:id="rId7" o:title=""/>
            <o:lock v:ext="edit"/>
            <w10:wrap type="none"/>
            <w10:anchorlock/>
          </v:shape>
          <o:OLEObject Type="Embed" ProgID="StaticMetafile" ShapeID="rectole0000000001" DrawAspect="Content" ObjectID="_1468075726" r:id="rId6">
            <o:LockedField>false</o:LockedField>
          </o:OLEObject>
        </w:pic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  </w:t>
      </w:r>
      <w:r>
        <w:pict>
          <v:shape id="rectole0000000002" o:spid="_x0000_s1028" o:spt="75" type="#_x0000_t75" style="height:85.8pt;width:151.2pt;" o:ole="t" filled="f" o:preferrelative="t" coordsize="21600,21600">
            <v:path/>
            <v:fill on="f" focussize="0,0"/>
            <v:stroke/>
            <v:imagedata r:id="rId9" o:title=""/>
            <o:lock v:ext="edit"/>
            <w10:wrap type="none"/>
            <w10:anchorlock/>
          </v:shape>
          <o:OLEObject Type="Embed" ProgID="StaticMetafile" ShapeID="rectole0000000002" DrawAspect="Content" ObjectID="_1468075727" r:id="rId8">
            <o:LockedField>false</o:LockedField>
          </o:OLEObject>
        </w:pic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Pasek szerokości 5 cm i długości 20 cm sklejamy tworząc "łezkę". Z czarnego papieru wycinamy paski i przyklejamy na tułów. W miejscu sklejania malujemy oczy. Skrzydła wycinamy z białego papieru.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pict>
          <v:shape id="rectole0000000003" o:spid="_x0000_s1029" o:spt="75" type="#_x0000_t75" style="height:176.4pt;width:216.55pt;" o:ole="t" filled="f" o:preferrelative="t" coordsize="21600,21600">
            <v:path/>
            <v:fill on="f" focussize="0,0"/>
            <v:stroke/>
            <v:imagedata r:id="rId11" o:title=""/>
            <o:lock v:ext="edit"/>
            <w10:wrap type="none"/>
            <w10:anchorlock/>
          </v:shape>
          <o:OLEObject Type="Embed" ProgID="StaticMetafile" ShapeID="rectole0000000003" DrawAspect="Content" ObjectID="_1468075728" r:id="rId10">
            <o:LockedField>false</o:LockedField>
          </o:OLEObject>
        </w:pic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       </w:t>
      </w:r>
      <w:r>
        <w:pict>
          <v:shape id="rectole0000000004" o:spid="_x0000_s1030" o:spt="75" type="#_x0000_t75" style="height:138.6pt;width:222pt;" o:ole="t" filled="f" o:preferrelative="t" coordsize="21600,21600">
            <v:path/>
            <v:fill on="f" focussize="0,0"/>
            <v:stroke/>
            <v:imagedata r:id="rId13" o:title=""/>
            <o:lock v:ext="edit"/>
            <w10:wrap type="none"/>
            <w10:anchorlock/>
          </v:shape>
          <o:OLEObject Type="Embed" ProgID="StaticMetafile" ShapeID="rectole0000000004" DrawAspect="Content" ObjectID="_1468075729" r:id="rId12">
            <o:LockedField>false</o:LockedField>
          </o:OLEObject>
        </w:pic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>7. Zabawa przy piosence"Była sobie żabka mała"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fldChar w:fldCharType="begin"/>
      </w:r>
      <w:r>
        <w:instrText xml:space="preserve"> HYPERLINK "https://www.youtube.com/watch?v=izADG1N989c"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t>https://www.youtube.com/watch?v=izADG1N989c</w:t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fldChar w:fldCharType="end"/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>8.Praca z książką K.4 str 26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</w:pP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</w:pPr>
    </w:p>
    <w:p>
      <w:pPr>
        <w:tabs>
          <w:tab w:val="left" w:pos="2130"/>
        </w:tabs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40"/>
          <w:shd w:val="clear" w:fill="auto"/>
        </w:rPr>
        <w:t>PRZYJEMNEJ ZABAWY!</w:t>
      </w:r>
    </w:p>
    <w:p>
      <w:pPr>
        <w:tabs>
          <w:tab w:val="left" w:pos="1704"/>
        </w:tabs>
        <w:spacing w:before="0" w:after="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</w:p>
    <w:sectPr>
      <w:pgSz w:w="11906" w:h="16838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singleLevel"/>
    <w:tmpl w:val="CF092B84"/>
    <w:lvl w:ilvl="0" w:tentative="0">
      <w:start w:val="1"/>
      <w:numFmt w:val="bullet"/>
      <w:lvlText w:val="•"/>
      <w:lvlJc w:val="left"/>
    </w:lvl>
  </w:abstractNum>
  <w:abstractNum w:abstractNumId="1">
    <w:nsid w:val="0053208E"/>
    <w:multiLevelType w:val="singleLevel"/>
    <w:tmpl w:val="0053208E"/>
    <w:lvl w:ilvl="0" w:tentative="0">
      <w:start w:val="1"/>
      <w:numFmt w:val="bullet"/>
      <w:lvlText w:val="•"/>
      <w:lvlJc w:val="left"/>
    </w:lvl>
  </w:abstractNum>
  <w:abstractNum w:abstractNumId="2">
    <w:nsid w:val="59ADCABA"/>
    <w:multiLevelType w:val="singleLevel"/>
    <w:tmpl w:val="59ADCABA"/>
    <w:lvl w:ilvl="0" w:tentative="0">
      <w:start w:val="1"/>
      <w:numFmt w:val="bullet"/>
      <w:lvlText w:val="•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62D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sz w:val="21"/>
      <w:szCs w:val="22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wmf"/><Relationship Id="rId12" Type="http://schemas.openxmlformats.org/officeDocument/2006/relationships/oleObject" Target="embeddings/oleObject5.bin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Office_11.2.0.8970_F1E327BC-269C-435d-A152-05C5408002CA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2020-06-09T06:59:24Z</dcterms:created>
  <dc:creator>Przedszkole</dc:creator>
  <cp:lastModifiedBy>Przedszkole</cp:lastModifiedBy>
  <dcterms:modified xsi:type="dcterms:W3CDTF">2020-06-09T07:00:29Z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1045-11.2.0.8970</vt:lpwstr>
  </property>
</Properties>
</file>